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811" w:rsidRDefault="00956811" w:rsidP="00241548"/>
    <w:tbl>
      <w:tblPr>
        <w:tblStyle w:val="Tabelraster"/>
        <w:tblW w:w="0" w:type="auto"/>
        <w:tblLook w:val="04A0" w:firstRow="1" w:lastRow="0" w:firstColumn="1" w:lastColumn="0" w:noHBand="0" w:noVBand="1"/>
      </w:tblPr>
      <w:tblGrid>
        <w:gridCol w:w="9062"/>
      </w:tblGrid>
      <w:tr w:rsidR="00E12178" w:rsidRPr="00E12178" w:rsidTr="00E12178">
        <w:trPr>
          <w:cnfStyle w:val="100000000000" w:firstRow="1" w:lastRow="0" w:firstColumn="0" w:lastColumn="0" w:oddVBand="0" w:evenVBand="0" w:oddHBand="0" w:evenHBand="0" w:firstRowFirstColumn="0" w:firstRowLastColumn="0" w:lastRowFirstColumn="0" w:lastRowLastColumn="0"/>
        </w:trPr>
        <w:tc>
          <w:tcPr>
            <w:tcW w:w="9062" w:type="dxa"/>
          </w:tcPr>
          <w:p w:rsidR="00E12178" w:rsidRPr="00E12178" w:rsidRDefault="00E12178" w:rsidP="00E12178">
            <w:pPr>
              <w:rPr>
                <w:sz w:val="18"/>
              </w:rPr>
            </w:pPr>
            <w:r w:rsidRPr="00E12178">
              <w:rPr>
                <w:sz w:val="18"/>
              </w:rPr>
              <w:t xml:space="preserve">Disclaimer: Gebruik van </w:t>
            </w:r>
            <w:r>
              <w:rPr>
                <w:sz w:val="18"/>
              </w:rPr>
              <w:t xml:space="preserve">de </w:t>
            </w:r>
            <w:r w:rsidRPr="00E12178">
              <w:rPr>
                <w:sz w:val="18"/>
              </w:rPr>
              <w:t xml:space="preserve">Basiskaart </w:t>
            </w:r>
            <w:r>
              <w:rPr>
                <w:sz w:val="18"/>
              </w:rPr>
              <w:t>W</w:t>
            </w:r>
            <w:r w:rsidRPr="00E12178">
              <w:rPr>
                <w:sz w:val="18"/>
              </w:rPr>
              <w:t xml:space="preserve">egen en </w:t>
            </w:r>
            <w:r>
              <w:rPr>
                <w:sz w:val="18"/>
              </w:rPr>
              <w:t xml:space="preserve">de </w:t>
            </w:r>
            <w:r w:rsidRPr="00E12178">
              <w:rPr>
                <w:sz w:val="18"/>
              </w:rPr>
              <w:t>Basiskaart Vaarwegen</w:t>
            </w:r>
          </w:p>
          <w:p w:rsidR="00E12178" w:rsidRPr="00E12178" w:rsidRDefault="00E12178" w:rsidP="00E12178">
            <w:pPr>
              <w:rPr>
                <w:b w:val="0"/>
                <w:sz w:val="18"/>
              </w:rPr>
            </w:pPr>
          </w:p>
          <w:p w:rsidR="00E12178" w:rsidRPr="00E12178" w:rsidRDefault="00E12178" w:rsidP="00E12178">
            <w:pPr>
              <w:rPr>
                <w:b w:val="0"/>
                <w:sz w:val="18"/>
              </w:rPr>
            </w:pPr>
            <w:r w:rsidRPr="00E12178">
              <w:rPr>
                <w:b w:val="0"/>
                <w:sz w:val="18"/>
              </w:rPr>
              <w:t>Deze kaart heeft als doel een overzicht te geven van de wegen en vaarwegen in Nederland en is een instrument voor beleidsvorming en niet voor gedetailleerd gebruik of voor het ontlenen van informatie voor operationele</w:t>
            </w:r>
            <w:r w:rsidR="00AF772D">
              <w:rPr>
                <w:b w:val="0"/>
                <w:sz w:val="18"/>
              </w:rPr>
              <w:t xml:space="preserve"> en juridische</w:t>
            </w:r>
            <w:r w:rsidRPr="00E12178">
              <w:rPr>
                <w:b w:val="0"/>
                <w:sz w:val="18"/>
              </w:rPr>
              <w:t xml:space="preserve"> besluitvorming.</w:t>
            </w:r>
          </w:p>
          <w:p w:rsidR="00E12178" w:rsidRPr="00E12178" w:rsidRDefault="00E12178" w:rsidP="00E12178">
            <w:pPr>
              <w:rPr>
                <w:b w:val="0"/>
                <w:sz w:val="18"/>
              </w:rPr>
            </w:pPr>
          </w:p>
          <w:p w:rsidR="00E12178" w:rsidRPr="00E12178" w:rsidRDefault="00E12178" w:rsidP="00E12178">
            <w:pPr>
              <w:rPr>
                <w:b w:val="0"/>
                <w:sz w:val="18"/>
              </w:rPr>
            </w:pPr>
            <w:r w:rsidRPr="00E12178">
              <w:rPr>
                <w:b w:val="0"/>
                <w:sz w:val="18"/>
              </w:rPr>
              <w:t>Om uit de veelheid van beschikbare informatie een evenwichtig en leesbaar beeld te verkrijgen, zijn een aantal items selectief in de kaart opgenomen c.q. gegeneraliseerd.</w:t>
            </w:r>
          </w:p>
          <w:p w:rsidR="00E12178" w:rsidRPr="00E12178" w:rsidRDefault="00E12178" w:rsidP="00E12178">
            <w:pPr>
              <w:rPr>
                <w:b w:val="0"/>
                <w:sz w:val="18"/>
              </w:rPr>
            </w:pPr>
            <w:r w:rsidRPr="00E12178">
              <w:rPr>
                <w:b w:val="0"/>
                <w:sz w:val="18"/>
              </w:rPr>
              <w:t>De werkelijke situatie is daarom in veel gevallen gedetailleerder en complexer.</w:t>
            </w:r>
          </w:p>
          <w:p w:rsidR="00E12178" w:rsidRPr="00E12178" w:rsidRDefault="00E12178" w:rsidP="00E12178">
            <w:pPr>
              <w:rPr>
                <w:b w:val="0"/>
                <w:sz w:val="18"/>
              </w:rPr>
            </w:pPr>
          </w:p>
          <w:p w:rsidR="00E12178" w:rsidRPr="00E12178" w:rsidRDefault="00E12178" w:rsidP="00E12178">
            <w:pPr>
              <w:rPr>
                <w:b w:val="0"/>
                <w:sz w:val="18"/>
              </w:rPr>
            </w:pPr>
            <w:r w:rsidRPr="00E12178">
              <w:rPr>
                <w:b w:val="0"/>
                <w:sz w:val="18"/>
              </w:rPr>
              <w:t>De beschikbaar gestelde kaarten zijn gebas</w:t>
            </w:r>
            <w:r w:rsidR="00EE2CEE">
              <w:rPr>
                <w:b w:val="0"/>
                <w:sz w:val="18"/>
              </w:rPr>
              <w:t>eerd op de situatie van september</w:t>
            </w:r>
            <w:r w:rsidRPr="00E12178">
              <w:rPr>
                <w:b w:val="0"/>
                <w:sz w:val="18"/>
              </w:rPr>
              <w:t xml:space="preserve"> 2023.</w:t>
            </w:r>
          </w:p>
          <w:p w:rsidR="00E12178" w:rsidRPr="00E12178" w:rsidRDefault="00E12178" w:rsidP="00E12178">
            <w:pPr>
              <w:rPr>
                <w:b w:val="0"/>
                <w:sz w:val="18"/>
              </w:rPr>
            </w:pPr>
            <w:r w:rsidRPr="00E12178">
              <w:rPr>
                <w:b w:val="0"/>
                <w:sz w:val="18"/>
              </w:rPr>
              <w:t>RWS heeft het voornemen de basiskaart in 2024 te actualiseren.</w:t>
            </w:r>
          </w:p>
          <w:p w:rsidR="00E12178" w:rsidRPr="00E12178" w:rsidRDefault="00E12178" w:rsidP="00E12178">
            <w:pPr>
              <w:rPr>
                <w:b w:val="0"/>
                <w:sz w:val="18"/>
              </w:rPr>
            </w:pPr>
            <w:r w:rsidRPr="00E12178">
              <w:rPr>
                <w:b w:val="0"/>
                <w:sz w:val="18"/>
              </w:rPr>
              <w:t>De datum is echter door de opdrachtgever nog niet vastgesteld.</w:t>
            </w:r>
          </w:p>
          <w:p w:rsidR="00E12178" w:rsidRPr="00E12178" w:rsidRDefault="00E12178" w:rsidP="00241548">
            <w:pPr>
              <w:rPr>
                <w:b w:val="0"/>
                <w:sz w:val="18"/>
              </w:rPr>
            </w:pPr>
          </w:p>
        </w:tc>
      </w:tr>
    </w:tbl>
    <w:p w:rsidR="00E12178" w:rsidRDefault="00E12178" w:rsidP="00241548"/>
    <w:p w:rsidR="00956811" w:rsidRDefault="00956811" w:rsidP="00241548"/>
    <w:p w:rsidR="00956811" w:rsidRDefault="00956811" w:rsidP="00241548">
      <w:bookmarkStart w:id="0" w:name="_GoBack"/>
      <w:bookmarkEnd w:id="0"/>
    </w:p>
    <w:p w:rsidR="00956811" w:rsidRDefault="00956811" w:rsidP="00241548"/>
    <w:p w:rsidR="00956811" w:rsidRDefault="00956811" w:rsidP="00241548"/>
    <w:p w:rsidR="00956811" w:rsidRDefault="00956811" w:rsidP="00241548"/>
    <w:p w:rsidR="00956811" w:rsidRDefault="00956811" w:rsidP="00241548"/>
    <w:p w:rsidR="00241548" w:rsidRPr="00241548" w:rsidRDefault="00956811" w:rsidP="00241548">
      <w:r>
        <w:t xml:space="preserve"> </w:t>
      </w:r>
    </w:p>
    <w:sectPr w:rsidR="00241548" w:rsidRPr="00241548"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811" w:rsidRDefault="00956811" w:rsidP="0088501B">
      <w:r>
        <w:separator/>
      </w:r>
    </w:p>
  </w:endnote>
  <w:endnote w:type="continuationSeparator" w:id="0">
    <w:p w:rsidR="00956811" w:rsidRDefault="00956811"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811" w:rsidRDefault="00956811" w:rsidP="0088501B">
      <w:r>
        <w:separator/>
      </w:r>
    </w:p>
  </w:footnote>
  <w:footnote w:type="continuationSeparator" w:id="0">
    <w:p w:rsidR="00956811" w:rsidRDefault="00956811"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F82458"/>
    <w:multiLevelType w:val="multilevel"/>
    <w:tmpl w:val="6A8E5BD4"/>
    <w:numStyleLink w:val="Stijl2"/>
  </w:abstractNum>
  <w:abstractNum w:abstractNumId="15"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CB79D8"/>
    <w:multiLevelType w:val="multilevel"/>
    <w:tmpl w:val="06962652"/>
    <w:numStyleLink w:val="Lijststijl"/>
  </w:abstractNum>
  <w:abstractNum w:abstractNumId="18" w15:restartNumberingAfterBreak="0">
    <w:nsid w:val="31E853D2"/>
    <w:multiLevelType w:val="multilevel"/>
    <w:tmpl w:val="06962652"/>
    <w:numStyleLink w:val="Lijststijl"/>
  </w:abstractNum>
  <w:abstractNum w:abstractNumId="19"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A6389A"/>
    <w:multiLevelType w:val="multilevel"/>
    <w:tmpl w:val="6A8E5BD4"/>
    <w:numStyleLink w:val="Stijl2"/>
  </w:abstractNum>
  <w:abstractNum w:abstractNumId="21"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DB631B"/>
    <w:multiLevelType w:val="multilevel"/>
    <w:tmpl w:val="06962652"/>
    <w:numStyleLink w:val="Lijststijl"/>
  </w:abstractNum>
  <w:abstractNum w:abstractNumId="23"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15:restartNumberingAfterBreak="0">
    <w:nsid w:val="5CAF5D0D"/>
    <w:multiLevelType w:val="multilevel"/>
    <w:tmpl w:val="06962652"/>
    <w:numStyleLink w:val="Lijststijl"/>
  </w:abstractNum>
  <w:abstractNum w:abstractNumId="26"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9050C84"/>
    <w:multiLevelType w:val="multilevel"/>
    <w:tmpl w:val="06962652"/>
    <w:numStyleLink w:val="Lijststijl"/>
  </w:abstractNum>
  <w:num w:numId="1">
    <w:abstractNumId w:val="9"/>
  </w:num>
  <w:num w:numId="2">
    <w:abstractNumId w:val="11"/>
  </w:num>
  <w:num w:numId="3">
    <w:abstractNumId w:val="25"/>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6"/>
  </w:num>
  <w:num w:numId="14">
    <w:abstractNumId w:val="3"/>
  </w:num>
  <w:num w:numId="15">
    <w:abstractNumId w:val="15"/>
  </w:num>
  <w:num w:numId="16">
    <w:abstractNumId w:val="21"/>
  </w:num>
  <w:num w:numId="17">
    <w:abstractNumId w:val="8"/>
  </w:num>
  <w:num w:numId="18">
    <w:abstractNumId w:val="18"/>
  </w:num>
  <w:num w:numId="19">
    <w:abstractNumId w:val="27"/>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811"/>
    <w:rsid w:val="0001225C"/>
    <w:rsid w:val="000E1F3B"/>
    <w:rsid w:val="001D6F03"/>
    <w:rsid w:val="00241548"/>
    <w:rsid w:val="002A6578"/>
    <w:rsid w:val="002B1092"/>
    <w:rsid w:val="002E0FD2"/>
    <w:rsid w:val="002F542D"/>
    <w:rsid w:val="0038549E"/>
    <w:rsid w:val="003C4BF2"/>
    <w:rsid w:val="003D5C7E"/>
    <w:rsid w:val="0040142D"/>
    <w:rsid w:val="0040571B"/>
    <w:rsid w:val="00450447"/>
    <w:rsid w:val="004B0EA1"/>
    <w:rsid w:val="004D766D"/>
    <w:rsid w:val="005A4FBE"/>
    <w:rsid w:val="005D2CF1"/>
    <w:rsid w:val="005E046F"/>
    <w:rsid w:val="006006F5"/>
    <w:rsid w:val="006D2E66"/>
    <w:rsid w:val="006F42D7"/>
    <w:rsid w:val="0073653F"/>
    <w:rsid w:val="007F4AEA"/>
    <w:rsid w:val="0088501B"/>
    <w:rsid w:val="008E3581"/>
    <w:rsid w:val="00905289"/>
    <w:rsid w:val="00956811"/>
    <w:rsid w:val="009C5CF5"/>
    <w:rsid w:val="00A32591"/>
    <w:rsid w:val="00A77ABF"/>
    <w:rsid w:val="00A863E9"/>
    <w:rsid w:val="00AF772D"/>
    <w:rsid w:val="00B022C4"/>
    <w:rsid w:val="00B559E9"/>
    <w:rsid w:val="00B72222"/>
    <w:rsid w:val="00B80650"/>
    <w:rsid w:val="00C36FAA"/>
    <w:rsid w:val="00CA55CC"/>
    <w:rsid w:val="00DA3555"/>
    <w:rsid w:val="00E12178"/>
    <w:rsid w:val="00E56862"/>
    <w:rsid w:val="00ED7AB9"/>
    <w:rsid w:val="00EE2CEE"/>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4E70D"/>
  <w15:docId w15:val="{5D9F76A6-F77C-4C68-8327-55C83123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3D989-BEBA-4E9B-B339-95181012F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122</Words>
  <Characters>671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Haas, Chris de (CIV)</dc:creator>
  <cp:lastModifiedBy>Ramlakhan, Rohit (RWS CIV)</cp:lastModifiedBy>
  <cp:revision>5</cp:revision>
  <dcterms:created xsi:type="dcterms:W3CDTF">2024-01-25T08:36:00Z</dcterms:created>
  <dcterms:modified xsi:type="dcterms:W3CDTF">2024-06-21T08:41:00Z</dcterms:modified>
</cp:coreProperties>
</file>